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405-ПП/4936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4936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716,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716,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numPr>
          <w:ilvl w:val="0"/>
          <w:numId w:val="2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